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3B745" w14:textId="15264E89" w:rsidR="007E0EB3" w:rsidRPr="006D0FE3" w:rsidRDefault="007E0EB3" w:rsidP="006D0FE3">
      <w:pPr>
        <w:snapToGrid w:val="0"/>
        <w:ind w:right="-1"/>
        <w:jc w:val="right"/>
        <w:rPr>
          <w:b/>
          <w:bCs/>
        </w:rPr>
      </w:pPr>
      <w:bookmarkStart w:id="0" w:name="_GoBack"/>
      <w:bookmarkEnd w:id="0"/>
      <w:r w:rsidRPr="006D0FE3">
        <w:t xml:space="preserve">                                                                    </w:t>
      </w:r>
      <w:r w:rsidRPr="006D0FE3">
        <w:rPr>
          <w:b/>
          <w:bCs/>
        </w:rPr>
        <w:t xml:space="preserve">Al </w:t>
      </w:r>
      <w:r w:rsidR="006D0FE3" w:rsidRPr="006D0FE3">
        <w:rPr>
          <w:b/>
          <w:bCs/>
        </w:rPr>
        <w:t xml:space="preserve">Comune di Salemi </w:t>
      </w:r>
    </w:p>
    <w:p w14:paraId="2BE045F8" w14:textId="5E60F846" w:rsidR="007E0EB3" w:rsidRPr="006D0FE3" w:rsidRDefault="006666C3" w:rsidP="007E0EB3">
      <w:pPr>
        <w:jc w:val="right"/>
      </w:pPr>
      <w:hyperlink r:id="rId5" w:history="1">
        <w:r w:rsidR="006D0FE3" w:rsidRPr="006D0FE3">
          <w:rPr>
            <w:rStyle w:val="Collegamentoipertestuale"/>
          </w:rPr>
          <w:t>protocollo@pec.cittadisalemi.it</w:t>
        </w:r>
      </w:hyperlink>
    </w:p>
    <w:p w14:paraId="4450A3A1" w14:textId="77777777" w:rsidR="006D0FE3" w:rsidRPr="006D0FE3" w:rsidRDefault="006D0FE3" w:rsidP="007E0EB3">
      <w:pPr>
        <w:jc w:val="right"/>
        <w:rPr>
          <w:b/>
          <w:bCs/>
          <w:u w:val="single"/>
        </w:rPr>
      </w:pPr>
    </w:p>
    <w:p w14:paraId="681D1A48" w14:textId="77777777" w:rsidR="007E0EB3" w:rsidRPr="006D0FE3" w:rsidRDefault="007E0EB3" w:rsidP="007E0EB3">
      <w:pPr>
        <w:jc w:val="right"/>
        <w:rPr>
          <w:b/>
          <w:bCs/>
          <w:i/>
          <w:iCs/>
          <w:u w:val="single"/>
        </w:rPr>
      </w:pPr>
    </w:p>
    <w:p w14:paraId="3F862641" w14:textId="1036568E" w:rsidR="007E0EB3" w:rsidRDefault="006D0FE3" w:rsidP="007E0EB3">
      <w:pPr>
        <w:autoSpaceDE w:val="0"/>
        <w:jc w:val="center"/>
        <w:rPr>
          <w:b/>
          <w:bCs/>
          <w:sz w:val="28"/>
          <w:szCs w:val="28"/>
        </w:rPr>
      </w:pPr>
      <w:bookmarkStart w:id="1" w:name="_Hlk90638692"/>
      <w:r>
        <w:rPr>
          <w:b/>
          <w:bCs/>
          <w:sz w:val="28"/>
          <w:szCs w:val="28"/>
        </w:rPr>
        <w:t xml:space="preserve">Manifestazione d’interesse Accreditamento </w:t>
      </w:r>
    </w:p>
    <w:p w14:paraId="0FA339AA" w14:textId="77777777" w:rsidR="006D0FE3" w:rsidRPr="006D0FE3" w:rsidRDefault="006D0FE3" w:rsidP="007E0EB3">
      <w:pPr>
        <w:autoSpaceDE w:val="0"/>
        <w:jc w:val="center"/>
        <w:rPr>
          <w:b/>
          <w:bCs/>
          <w:sz w:val="28"/>
          <w:szCs w:val="28"/>
        </w:rPr>
      </w:pPr>
    </w:p>
    <w:bookmarkEnd w:id="1"/>
    <w:p w14:paraId="1249D75E" w14:textId="77777777" w:rsidR="007E0EB3" w:rsidRPr="006D0FE3" w:rsidRDefault="007E0EB3" w:rsidP="007E0EB3">
      <w:pPr>
        <w:autoSpaceDE w:val="0"/>
        <w:rPr>
          <w:b/>
          <w:bCs/>
        </w:rPr>
      </w:pPr>
    </w:p>
    <w:p w14:paraId="35D7DD95" w14:textId="7A328F6E" w:rsidR="007E0EB3" w:rsidRPr="006D0FE3" w:rsidRDefault="007E0EB3" w:rsidP="006D0FE3">
      <w:pPr>
        <w:autoSpaceDE w:val="0"/>
        <w:jc w:val="both"/>
      </w:pPr>
      <w:r w:rsidRPr="006D0FE3">
        <w:rPr>
          <w:b/>
          <w:bCs/>
        </w:rPr>
        <w:t xml:space="preserve">Oggetto: </w:t>
      </w:r>
      <w:r w:rsidR="006D0FE3" w:rsidRPr="006D0FE3">
        <w:rPr>
          <w:b/>
          <w:bCs/>
        </w:rPr>
        <w:t xml:space="preserve">Manifestazione d’interesse Accreditamento Servizio trasporto dei soggetti disabili presso i centri di riabilitazione </w:t>
      </w:r>
    </w:p>
    <w:p w14:paraId="355C6BF4" w14:textId="77777777" w:rsidR="007E0EB3" w:rsidRPr="006D0FE3" w:rsidRDefault="007E0EB3" w:rsidP="007E0EB3">
      <w:pPr>
        <w:autoSpaceDE w:val="0"/>
        <w:rPr>
          <w:sz w:val="20"/>
          <w:szCs w:val="20"/>
        </w:rPr>
      </w:pPr>
    </w:p>
    <w:p w14:paraId="35A64CC7" w14:textId="77777777" w:rsidR="007E0EB3" w:rsidRPr="006D0FE3" w:rsidRDefault="007E0EB3" w:rsidP="007E0EB3">
      <w:pPr>
        <w:spacing w:line="100" w:lineRule="atLeast"/>
        <w:ind w:right="-622"/>
        <w:jc w:val="both"/>
        <w:rPr>
          <w:b/>
          <w:bCs/>
          <w:sz w:val="20"/>
          <w:szCs w:val="20"/>
        </w:rPr>
      </w:pPr>
    </w:p>
    <w:p w14:paraId="47DC3FAA" w14:textId="77777777" w:rsidR="007E0EB3" w:rsidRPr="006D0FE3" w:rsidRDefault="007E0EB3" w:rsidP="007E0EB3">
      <w:pPr>
        <w:spacing w:line="100" w:lineRule="atLeast"/>
        <w:ind w:right="-622"/>
        <w:jc w:val="both"/>
        <w:rPr>
          <w:sz w:val="20"/>
          <w:szCs w:val="20"/>
        </w:rPr>
      </w:pPr>
      <w:r w:rsidRPr="006D0FE3">
        <w:rPr>
          <w:sz w:val="20"/>
          <w:szCs w:val="20"/>
        </w:rPr>
        <w:t>Il sottoscritto _______________________________________ , nato a ____________________ il ________________</w:t>
      </w:r>
    </w:p>
    <w:p w14:paraId="678340A3" w14:textId="77777777" w:rsidR="007E0EB3" w:rsidRPr="006D0FE3" w:rsidRDefault="007E0EB3" w:rsidP="007E0EB3">
      <w:pPr>
        <w:spacing w:line="100" w:lineRule="atLeast"/>
        <w:ind w:right="-622"/>
        <w:jc w:val="both"/>
        <w:rPr>
          <w:sz w:val="20"/>
          <w:szCs w:val="20"/>
        </w:rPr>
      </w:pPr>
      <w:r w:rsidRPr="006D0FE3">
        <w:rPr>
          <w:sz w:val="20"/>
          <w:szCs w:val="20"/>
        </w:rPr>
        <w:t xml:space="preserve">                                        </w:t>
      </w:r>
      <w:r w:rsidRPr="006D0FE3">
        <w:rPr>
          <w:sz w:val="14"/>
          <w:szCs w:val="14"/>
        </w:rPr>
        <w:t>( cognome e nome)                                                                                        (  luogo )                                         ( giorno, mese e anno )</w:t>
      </w:r>
    </w:p>
    <w:p w14:paraId="31538BED" w14:textId="77777777" w:rsidR="007E0EB3" w:rsidRPr="006D0FE3" w:rsidRDefault="007E0EB3" w:rsidP="007E0EB3">
      <w:pPr>
        <w:spacing w:line="360" w:lineRule="auto"/>
        <w:ind w:right="10"/>
        <w:jc w:val="both"/>
        <w:rPr>
          <w:sz w:val="20"/>
          <w:szCs w:val="20"/>
        </w:rPr>
      </w:pPr>
      <w:r w:rsidRPr="006D0FE3">
        <w:rPr>
          <w:sz w:val="20"/>
          <w:szCs w:val="20"/>
        </w:rPr>
        <w:t>Codice Fiscale _________________________________; residente nel comune di______________________(prov.    )</w:t>
      </w:r>
    </w:p>
    <w:p w14:paraId="6D2BCD59" w14:textId="77777777" w:rsidR="007E0EB3" w:rsidRPr="006D0FE3" w:rsidRDefault="007E0EB3" w:rsidP="007E0EB3">
      <w:pPr>
        <w:spacing w:line="100" w:lineRule="atLeast"/>
        <w:jc w:val="both"/>
        <w:rPr>
          <w:sz w:val="20"/>
          <w:szCs w:val="20"/>
        </w:rPr>
      </w:pPr>
      <w:r w:rsidRPr="006D0FE3">
        <w:rPr>
          <w:sz w:val="20"/>
          <w:szCs w:val="20"/>
        </w:rPr>
        <w:t xml:space="preserve">via ________________________________ n. ______ , in qualità di legale rappresentante dell'organismo </w:t>
      </w:r>
    </w:p>
    <w:p w14:paraId="4471CFC2" w14:textId="77777777" w:rsidR="007E0EB3" w:rsidRPr="006D0FE3" w:rsidRDefault="007E0EB3" w:rsidP="007E0EB3">
      <w:pPr>
        <w:spacing w:line="100" w:lineRule="atLeast"/>
        <w:jc w:val="both"/>
        <w:rPr>
          <w:sz w:val="20"/>
          <w:szCs w:val="20"/>
        </w:rPr>
      </w:pPr>
    </w:p>
    <w:p w14:paraId="5D3C2C34" w14:textId="77777777" w:rsidR="007E0EB3" w:rsidRPr="006D0FE3" w:rsidRDefault="007E0EB3" w:rsidP="007E0EB3">
      <w:pPr>
        <w:spacing w:line="100" w:lineRule="atLeast"/>
        <w:jc w:val="both"/>
        <w:rPr>
          <w:sz w:val="14"/>
          <w:szCs w:val="14"/>
        </w:rPr>
      </w:pPr>
      <w:r w:rsidRPr="006D0FE3">
        <w:rPr>
          <w:sz w:val="20"/>
          <w:szCs w:val="20"/>
        </w:rPr>
        <w:t xml:space="preserve">________________________________ con sede legale nel comune di ______________________________( prov.    ) </w:t>
      </w:r>
    </w:p>
    <w:p w14:paraId="6878A1DA" w14:textId="77777777" w:rsidR="007E0EB3" w:rsidRPr="006D0FE3" w:rsidRDefault="007E0EB3" w:rsidP="007E0EB3">
      <w:pPr>
        <w:spacing w:line="360" w:lineRule="auto"/>
        <w:jc w:val="both"/>
        <w:rPr>
          <w:sz w:val="20"/>
          <w:szCs w:val="20"/>
        </w:rPr>
      </w:pPr>
      <w:r w:rsidRPr="006D0FE3">
        <w:rPr>
          <w:sz w:val="14"/>
          <w:szCs w:val="14"/>
        </w:rPr>
        <w:t xml:space="preserve">           (denominazione e ragione sociale)</w:t>
      </w:r>
    </w:p>
    <w:p w14:paraId="76E615AA" w14:textId="77777777" w:rsidR="007E0EB3" w:rsidRPr="006D0FE3" w:rsidRDefault="007E0EB3" w:rsidP="007E0EB3">
      <w:pPr>
        <w:spacing w:line="360" w:lineRule="auto"/>
        <w:jc w:val="both"/>
        <w:rPr>
          <w:sz w:val="20"/>
          <w:szCs w:val="20"/>
        </w:rPr>
      </w:pPr>
      <w:r w:rsidRPr="006D0FE3">
        <w:rPr>
          <w:sz w:val="20"/>
          <w:szCs w:val="20"/>
        </w:rPr>
        <w:t xml:space="preserve">via _____________________ n° ____ , tel. _______________________ , fax _____________________, iscritto all'Albo Regionale ( art. 22 L.R. 22/86 ) con decreto n° ________ del________ per l'espletamento dei servizi __________ </w:t>
      </w:r>
    </w:p>
    <w:p w14:paraId="1128B2AF" w14:textId="77777777" w:rsidR="006D0FE3" w:rsidRDefault="006D0FE3" w:rsidP="007E0EB3">
      <w:pPr>
        <w:spacing w:line="100" w:lineRule="atLeast"/>
        <w:jc w:val="center"/>
        <w:rPr>
          <w:sz w:val="20"/>
          <w:szCs w:val="20"/>
        </w:rPr>
      </w:pPr>
    </w:p>
    <w:p w14:paraId="73DA030E" w14:textId="615BAEF3" w:rsidR="007E0EB3" w:rsidRPr="006D0FE3" w:rsidRDefault="006D0FE3" w:rsidP="007E0EB3">
      <w:pPr>
        <w:spacing w:line="100" w:lineRule="atLeast"/>
        <w:jc w:val="center"/>
        <w:rPr>
          <w:b/>
          <w:bCs/>
        </w:rPr>
      </w:pPr>
      <w:r w:rsidRPr="006D0FE3">
        <w:rPr>
          <w:b/>
          <w:bCs/>
        </w:rPr>
        <w:t>Manifesta la propria disponibilità</w:t>
      </w:r>
    </w:p>
    <w:p w14:paraId="0DB42A4C" w14:textId="77777777" w:rsidR="007E0EB3" w:rsidRPr="006D0FE3" w:rsidRDefault="007E0EB3" w:rsidP="007E0EB3">
      <w:pPr>
        <w:spacing w:line="100" w:lineRule="atLeast"/>
        <w:jc w:val="center"/>
        <w:rPr>
          <w:sz w:val="20"/>
          <w:szCs w:val="20"/>
        </w:rPr>
      </w:pPr>
    </w:p>
    <w:p w14:paraId="53C762FA" w14:textId="799FA5EC" w:rsidR="007E0EB3" w:rsidRPr="004A3232" w:rsidRDefault="006D0FE3" w:rsidP="007E0EB3">
      <w:pPr>
        <w:spacing w:line="100" w:lineRule="atLeast"/>
        <w:jc w:val="both"/>
      </w:pPr>
      <w:r w:rsidRPr="004A3232">
        <w:t>All’accreditamento del</w:t>
      </w:r>
      <w:r w:rsidR="007E0EB3" w:rsidRPr="004A3232">
        <w:t xml:space="preserve">l'Ente Assistenziale di cui sopra al Registro </w:t>
      </w:r>
      <w:r w:rsidRPr="004A3232">
        <w:t>Comunale</w:t>
      </w:r>
      <w:r w:rsidR="007E0EB3" w:rsidRPr="004A3232">
        <w:t xml:space="preserve"> provvisorio degli Enti  per l'espletamento del </w:t>
      </w:r>
      <w:r w:rsidRPr="004A3232">
        <w:rPr>
          <w:bCs/>
        </w:rPr>
        <w:t>Servizio trasporto dei soggetti disabili presso i centri di riabilitazione.</w:t>
      </w:r>
    </w:p>
    <w:p w14:paraId="232CE198" w14:textId="77777777" w:rsidR="007E0EB3" w:rsidRPr="006D0FE3" w:rsidRDefault="007E0EB3" w:rsidP="007E0EB3">
      <w:pPr>
        <w:spacing w:line="100" w:lineRule="atLeast"/>
        <w:jc w:val="both"/>
        <w:rPr>
          <w:sz w:val="20"/>
          <w:szCs w:val="20"/>
        </w:rPr>
      </w:pPr>
    </w:p>
    <w:p w14:paraId="669F07B8" w14:textId="0165680D" w:rsidR="007E0EB3" w:rsidRPr="006D0FE3" w:rsidRDefault="007E0EB3" w:rsidP="007E0EB3">
      <w:pPr>
        <w:spacing w:line="100" w:lineRule="atLeast"/>
        <w:jc w:val="both"/>
        <w:rPr>
          <w:sz w:val="16"/>
          <w:szCs w:val="16"/>
        </w:rPr>
      </w:pPr>
      <w:r w:rsidRPr="006D0FE3">
        <w:t xml:space="preserve">   </w:t>
      </w:r>
      <w:r w:rsidRPr="006D0FE3">
        <w:rPr>
          <w:sz w:val="20"/>
          <w:szCs w:val="20"/>
        </w:rPr>
        <w:t xml:space="preserve"> </w:t>
      </w:r>
    </w:p>
    <w:p w14:paraId="7DF81DAB" w14:textId="77777777" w:rsidR="007E0EB3" w:rsidRPr="006D0FE3" w:rsidRDefault="007E0EB3" w:rsidP="007E0EB3">
      <w:pPr>
        <w:spacing w:line="100" w:lineRule="atLeast"/>
        <w:jc w:val="both"/>
      </w:pPr>
      <w:r w:rsidRPr="006D0FE3">
        <w:t xml:space="preserve">                 A tal fine, ai sensi degli artt. 46 e 47 del D.P.R. n. 445/2000 dichiara:</w:t>
      </w:r>
    </w:p>
    <w:p w14:paraId="329724AE" w14:textId="77777777" w:rsidR="007E0EB3" w:rsidRPr="006D0FE3" w:rsidRDefault="007E0EB3" w:rsidP="007E0EB3">
      <w:pPr>
        <w:spacing w:line="100" w:lineRule="atLeast"/>
        <w:jc w:val="both"/>
      </w:pPr>
    </w:p>
    <w:p w14:paraId="6B66EEEA" w14:textId="77777777" w:rsidR="007E0EB3" w:rsidRPr="006D0FE3" w:rsidRDefault="007E0EB3" w:rsidP="007E0EB3">
      <w:pPr>
        <w:autoSpaceDE w:val="0"/>
      </w:pPr>
      <w:r w:rsidRPr="006D0FE3">
        <w:rPr>
          <w:bCs/>
        </w:rPr>
        <w:lastRenderedPageBreak/>
        <w:t xml:space="preserve">     1. di non essere soggetto alle cause di esclusione di cui all’art. 80 del D.lgs. 50/2016;</w:t>
      </w:r>
    </w:p>
    <w:p w14:paraId="66E880B0" w14:textId="77777777" w:rsidR="007E0EB3" w:rsidRPr="006D0FE3" w:rsidRDefault="007E0EB3" w:rsidP="007E0EB3">
      <w:pPr>
        <w:autoSpaceDE w:val="0"/>
      </w:pPr>
    </w:p>
    <w:p w14:paraId="009DDF8B" w14:textId="77777777" w:rsidR="007E0EB3" w:rsidRPr="006D0FE3" w:rsidRDefault="007E0EB3" w:rsidP="007E0EB3">
      <w:pPr>
        <w:autoSpaceDE w:val="0"/>
        <w:jc w:val="both"/>
        <w:rPr>
          <w:bCs/>
        </w:rPr>
      </w:pPr>
      <w:r w:rsidRPr="006D0FE3">
        <w:rPr>
          <w:bCs/>
          <w:sz w:val="12"/>
          <w:szCs w:val="12"/>
        </w:rPr>
        <w:t xml:space="preserve"> (ovvero l’indicazione di eventuali condanne per le quali il dichiarante abbia beneficiato della non menzione)</w:t>
      </w:r>
    </w:p>
    <w:p w14:paraId="439597C9" w14:textId="77777777" w:rsidR="007E0EB3" w:rsidRPr="006D0FE3" w:rsidRDefault="007E0EB3" w:rsidP="007E0EB3">
      <w:pPr>
        <w:autoSpaceDE w:val="0"/>
        <w:jc w:val="both"/>
        <w:rPr>
          <w:bCs/>
        </w:rPr>
      </w:pPr>
      <w:r w:rsidRPr="006D0FE3">
        <w:rPr>
          <w:bCs/>
        </w:rPr>
        <w:t>__________________________________________________________________</w:t>
      </w:r>
    </w:p>
    <w:p w14:paraId="5CECCE04" w14:textId="77777777" w:rsidR="007E0EB3" w:rsidRPr="006D0FE3" w:rsidRDefault="007E0EB3" w:rsidP="007E0EB3">
      <w:pPr>
        <w:autoSpaceDE w:val="0"/>
        <w:jc w:val="both"/>
        <w:rPr>
          <w:bCs/>
        </w:rPr>
      </w:pPr>
    </w:p>
    <w:p w14:paraId="03A84626" w14:textId="77777777" w:rsidR="007E0EB3" w:rsidRPr="006D0FE3" w:rsidRDefault="007E0EB3" w:rsidP="007E0EB3">
      <w:pPr>
        <w:autoSpaceDE w:val="0"/>
        <w:jc w:val="both"/>
        <w:rPr>
          <w:bCs/>
        </w:rPr>
      </w:pPr>
    </w:p>
    <w:p w14:paraId="6997D959" w14:textId="3D6735A7" w:rsidR="007E0EB3" w:rsidRPr="006D0FE3" w:rsidRDefault="004A3232" w:rsidP="00DF1B96">
      <w:pPr>
        <w:autoSpaceDE w:val="0"/>
        <w:ind w:left="709" w:hanging="349"/>
        <w:jc w:val="both"/>
        <w:rPr>
          <w:bCs/>
        </w:rPr>
      </w:pPr>
      <w:r>
        <w:rPr>
          <w:bCs/>
        </w:rPr>
        <w:t xml:space="preserve">2. </w:t>
      </w:r>
      <w:r w:rsidR="007E0EB3" w:rsidRPr="006D0FE3">
        <w:rPr>
          <w:bCs/>
        </w:rPr>
        <w:t>che i soci e/o gli amministratori non sono soggetti alle cause di esclusione di cui all’art</w:t>
      </w:r>
      <w:r w:rsidR="007E0EB3" w:rsidRPr="006D0FE3">
        <w:rPr>
          <w:rFonts w:eastAsia="ArialNarrow"/>
        </w:rPr>
        <w:t xml:space="preserve">. 80 del </w:t>
      </w:r>
      <w:r w:rsidR="00DF1B96">
        <w:rPr>
          <w:rFonts w:eastAsia="ArialNarrow"/>
        </w:rPr>
        <w:t xml:space="preserve">    </w:t>
      </w:r>
      <w:r w:rsidR="007E0EB3" w:rsidRPr="006D0FE3">
        <w:rPr>
          <w:rFonts w:eastAsia="ArialNarrow"/>
        </w:rPr>
        <w:t>D.</w:t>
      </w:r>
      <w:r w:rsidR="007E0EB3" w:rsidRPr="006D0FE3">
        <w:rPr>
          <w:bCs/>
        </w:rPr>
        <w:t>Lgs.50/16</w:t>
      </w:r>
      <w:r w:rsidR="007E0EB3" w:rsidRPr="006D0FE3">
        <w:rPr>
          <w:bCs/>
          <w:sz w:val="16"/>
          <w:szCs w:val="16"/>
        </w:rPr>
        <w:t xml:space="preserve"> (ovvero l’indicazione di eventuali condanne per le quali il dichiarante abbia beneficiato della non menzione);</w:t>
      </w:r>
    </w:p>
    <w:p w14:paraId="017A185B" w14:textId="69C2FFD7" w:rsidR="007E0EB3" w:rsidRPr="004A3232" w:rsidRDefault="007E0EB3" w:rsidP="004A3232">
      <w:pPr>
        <w:pStyle w:val="Paragrafoelenco"/>
        <w:numPr>
          <w:ilvl w:val="0"/>
          <w:numId w:val="2"/>
        </w:numPr>
        <w:autoSpaceDE w:val="0"/>
        <w:jc w:val="both"/>
        <w:rPr>
          <w:bCs/>
        </w:rPr>
      </w:pPr>
      <w:r w:rsidRPr="006D0FE3">
        <w:t>di essere in regola con la normativa del Codice del Terzo Settore di cui al Decreto Leg.vo 117/2017 e ss.mm.ii.,</w:t>
      </w:r>
      <w:r w:rsidR="00DF1B96">
        <w:t xml:space="preserve"> </w:t>
      </w:r>
      <w:r w:rsidRPr="006D0FE3">
        <w:t>dimostrando di avere, eventualmente, modificato l'atto costitutivo e lo statuto e di non perseguire scopo di lucro;</w:t>
      </w:r>
    </w:p>
    <w:p w14:paraId="4405198D" w14:textId="77777777" w:rsidR="007E0EB3" w:rsidRPr="006D0FE3" w:rsidRDefault="007E0EB3" w:rsidP="007E0EB3">
      <w:pPr>
        <w:numPr>
          <w:ilvl w:val="0"/>
          <w:numId w:val="2"/>
        </w:numPr>
        <w:autoSpaceDE w:val="0"/>
        <w:jc w:val="both"/>
        <w:rPr>
          <w:bCs/>
        </w:rPr>
      </w:pPr>
      <w:r w:rsidRPr="006D0FE3">
        <w:rPr>
          <w:bCs/>
        </w:rPr>
        <w:t>che il servizio sarà assicurato dai propri soci lavoratori e i dipendenti adeguatamente qualificati  e per i quali sono previsti i  CCNL di settore e gli accordi integrativi territoriali, secondo le normative vigenti in materia;</w:t>
      </w:r>
    </w:p>
    <w:p w14:paraId="6B16664B" w14:textId="7A3B5CA9" w:rsidR="007E0EB3" w:rsidRPr="004A3232" w:rsidRDefault="007E0EB3" w:rsidP="004A3232">
      <w:pPr>
        <w:pStyle w:val="Paragrafoelenco"/>
        <w:numPr>
          <w:ilvl w:val="0"/>
          <w:numId w:val="2"/>
        </w:numPr>
        <w:autoSpaceDE w:val="0"/>
        <w:jc w:val="both"/>
        <w:rPr>
          <w:bCs/>
        </w:rPr>
      </w:pPr>
      <w:r w:rsidRPr="004A3232">
        <w:rPr>
          <w:bCs/>
        </w:rPr>
        <w:t>di mettere a disposizione per il servizio di trasporto dei disabili n.</w:t>
      </w:r>
      <w:r w:rsidR="004A3232" w:rsidRPr="004A3232">
        <w:rPr>
          <w:bCs/>
        </w:rPr>
        <w:t>__</w:t>
      </w:r>
      <w:r w:rsidRPr="004A3232">
        <w:rPr>
          <w:bCs/>
        </w:rPr>
        <w:t xml:space="preserve"> pulmino omologato, per il trasporto di soggetti diversamente abili, con un minimo di n. 9 posti, provvisto di pedana mobile, il veicolo deve possedere un'idoneità adatta alla particolarità del servizio da espletare;</w:t>
      </w:r>
    </w:p>
    <w:p w14:paraId="555F400F" w14:textId="77777777" w:rsidR="007E0EB3" w:rsidRPr="006D0FE3" w:rsidRDefault="007E0EB3" w:rsidP="004A3232">
      <w:pPr>
        <w:numPr>
          <w:ilvl w:val="0"/>
          <w:numId w:val="2"/>
        </w:numPr>
        <w:autoSpaceDE w:val="0"/>
        <w:jc w:val="both"/>
        <w:rPr>
          <w:bCs/>
        </w:rPr>
      </w:pPr>
      <w:r w:rsidRPr="006D0FE3">
        <w:rPr>
          <w:bCs/>
        </w:rPr>
        <w:t>di essere in regola con le norme che disciplinano il diritto al lavoro dei disabili ai sensi alla legge 68/99 e ss.mm. ii.  oppure che l’impresa non e tenuta al rispetto delle norme che disciplinano</w:t>
      </w:r>
      <w:r w:rsidRPr="006D0FE3">
        <w:rPr>
          <w:rFonts w:eastAsia="ArialNarrow"/>
        </w:rPr>
        <w:t xml:space="preserve"> il </w:t>
      </w:r>
      <w:r w:rsidRPr="006D0FE3">
        <w:rPr>
          <w:bCs/>
        </w:rPr>
        <w:t>diritto al lavoro</w:t>
      </w:r>
      <w:r w:rsidRPr="006D0FE3">
        <w:rPr>
          <w:rFonts w:eastAsia="ArialNarrow"/>
        </w:rPr>
        <w:t xml:space="preserve"> dei </w:t>
      </w:r>
      <w:r w:rsidRPr="006D0FE3">
        <w:rPr>
          <w:bCs/>
        </w:rPr>
        <w:t>disabili in quanto</w:t>
      </w:r>
      <w:r w:rsidRPr="006D0FE3">
        <w:rPr>
          <w:rFonts w:eastAsia="ArialNarrow"/>
        </w:rPr>
        <w:t xml:space="preserve"> ________________________ ;</w:t>
      </w:r>
    </w:p>
    <w:p w14:paraId="4229602F" w14:textId="77777777" w:rsidR="007E0EB3" w:rsidRPr="006D0FE3" w:rsidRDefault="007E0EB3" w:rsidP="004A3232">
      <w:pPr>
        <w:numPr>
          <w:ilvl w:val="0"/>
          <w:numId w:val="2"/>
        </w:numPr>
        <w:autoSpaceDE w:val="0"/>
        <w:jc w:val="both"/>
        <w:rPr>
          <w:bCs/>
        </w:rPr>
      </w:pPr>
      <w:r w:rsidRPr="006D0FE3">
        <w:rPr>
          <w:bCs/>
        </w:rPr>
        <w:t>che la sede INPS/INAIL di competenza presso la quale richiedere la certificazione attestante la regolarità dei versamenti contributivi ed assicurativi e la seguente:</w:t>
      </w:r>
    </w:p>
    <w:p w14:paraId="485BB1A8" w14:textId="77777777" w:rsidR="007E0EB3" w:rsidRPr="006D0FE3" w:rsidRDefault="007E0EB3" w:rsidP="007E0EB3">
      <w:pPr>
        <w:autoSpaceDE w:val="0"/>
        <w:jc w:val="both"/>
        <w:rPr>
          <w:bCs/>
        </w:rPr>
      </w:pPr>
      <w:r w:rsidRPr="006D0FE3">
        <w:rPr>
          <w:bCs/>
        </w:rPr>
        <w:t>INPS _____________________ ;</w:t>
      </w:r>
    </w:p>
    <w:p w14:paraId="00BB57EC" w14:textId="77777777" w:rsidR="007E0EB3" w:rsidRPr="006D0FE3" w:rsidRDefault="007E0EB3" w:rsidP="007E0EB3">
      <w:pPr>
        <w:autoSpaceDE w:val="0"/>
        <w:jc w:val="both"/>
        <w:rPr>
          <w:bCs/>
        </w:rPr>
      </w:pPr>
      <w:r w:rsidRPr="006D0FE3">
        <w:rPr>
          <w:bCs/>
        </w:rPr>
        <w:t>INAIL____________________</w:t>
      </w:r>
    </w:p>
    <w:p w14:paraId="2E289CB4" w14:textId="558DFA32" w:rsidR="007E0EB3" w:rsidRPr="009E17F3" w:rsidRDefault="007E0EB3" w:rsidP="004A3232">
      <w:pPr>
        <w:numPr>
          <w:ilvl w:val="0"/>
          <w:numId w:val="2"/>
        </w:numPr>
        <w:autoSpaceDE w:val="0"/>
        <w:jc w:val="both"/>
        <w:rPr>
          <w:i/>
          <w:iCs/>
          <w:sz w:val="22"/>
        </w:rPr>
      </w:pPr>
      <w:r>
        <w:rPr>
          <w:sz w:val="22"/>
        </w:rPr>
        <w:t>di possedere,</w:t>
      </w:r>
      <w:r>
        <w:t xml:space="preserve"> </w:t>
      </w:r>
      <w:r w:rsidRPr="009E17F3">
        <w:rPr>
          <w:sz w:val="22"/>
        </w:rPr>
        <w:t xml:space="preserve">un’esperienza maturata nel servizio di </w:t>
      </w:r>
      <w:r w:rsidR="00DF1B96">
        <w:rPr>
          <w:sz w:val="22"/>
        </w:rPr>
        <w:t>trasporto disabili</w:t>
      </w:r>
      <w:r w:rsidRPr="009E17F3">
        <w:rPr>
          <w:sz w:val="22"/>
        </w:rPr>
        <w:t>, della durata complessiva di almeno un anno nell’ultimo triennio;</w:t>
      </w:r>
    </w:p>
    <w:p w14:paraId="6710600F" w14:textId="77777777" w:rsidR="007E0EB3" w:rsidRDefault="007E0EB3" w:rsidP="007E0EB3">
      <w:pPr>
        <w:pStyle w:val="Corpodeltesto21"/>
        <w:widowControl/>
        <w:autoSpaceDE w:val="0"/>
        <w:rPr>
          <w:i/>
          <w:iCs/>
          <w:sz w:val="22"/>
          <w:szCs w:val="24"/>
        </w:rPr>
      </w:pPr>
      <w:r>
        <w:rPr>
          <w:i/>
          <w:iCs/>
          <w:sz w:val="22"/>
          <w:szCs w:val="24"/>
        </w:rPr>
        <w:t>(elencare di seguito in via sommaria i servizi prestati, il periodo di svolgimento e l’ente pubblico in favore del quale sono stati prestati) :</w:t>
      </w:r>
    </w:p>
    <w:p w14:paraId="53092ACB" w14:textId="77777777" w:rsidR="007E0EB3" w:rsidRDefault="007E0EB3" w:rsidP="007E0EB3">
      <w:pPr>
        <w:autoSpaceDE w:val="0"/>
        <w:jc w:val="both"/>
        <w:rPr>
          <w:i/>
          <w:iCs/>
          <w:sz w:val="16"/>
          <w:szCs w:val="16"/>
        </w:rPr>
      </w:pPr>
    </w:p>
    <w:p w14:paraId="21BB89AF" w14:textId="77777777" w:rsidR="007E0EB3" w:rsidRDefault="007E0EB3" w:rsidP="007E0EB3">
      <w:pPr>
        <w:autoSpaceDE w:val="0"/>
        <w:jc w:val="both"/>
        <w:rPr>
          <w:bCs/>
        </w:rPr>
      </w:pPr>
      <w:r>
        <w:rPr>
          <w:rFonts w:eastAsia="ArialNarrow"/>
          <w:bCs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29DD38B" w14:textId="77777777" w:rsidR="007E0EB3" w:rsidRDefault="007E0EB3" w:rsidP="007E0EB3">
      <w:pPr>
        <w:autoSpaceDE w:val="0"/>
        <w:jc w:val="both"/>
      </w:pPr>
      <w:r>
        <w:rPr>
          <w:bCs/>
        </w:rPr>
        <w:t xml:space="preserve">       </w:t>
      </w:r>
    </w:p>
    <w:p w14:paraId="2552E87E" w14:textId="77777777" w:rsidR="007E0EB3" w:rsidRDefault="007E0EB3" w:rsidP="004A3232">
      <w:pPr>
        <w:numPr>
          <w:ilvl w:val="0"/>
          <w:numId w:val="2"/>
        </w:numPr>
        <w:autoSpaceDE w:val="0"/>
        <w:jc w:val="both"/>
        <w:rPr>
          <w:bCs/>
        </w:rPr>
      </w:pPr>
      <w:r>
        <w:rPr>
          <w:bCs/>
        </w:rPr>
        <w:t>l'impegno ad osservare le norme in materia di prevenzione, protezione e sicurezza del lavoro contenute nel D.Lgs n. 81/08 e s.m.i. e di fornire, al personale impiegato per i servizi, adeguati strumenti ed ausili per la prevenzione degli infortuni sul lavoro e delle malattie professionali;</w:t>
      </w:r>
    </w:p>
    <w:p w14:paraId="78ADF440" w14:textId="77777777" w:rsidR="007E0EB3" w:rsidRDefault="007E0EB3" w:rsidP="004A3232">
      <w:pPr>
        <w:numPr>
          <w:ilvl w:val="0"/>
          <w:numId w:val="2"/>
        </w:numPr>
        <w:autoSpaceDE w:val="0"/>
        <w:jc w:val="both"/>
        <w:rPr>
          <w:bCs/>
        </w:rPr>
      </w:pPr>
      <w:r>
        <w:rPr>
          <w:rFonts w:hint="eastAsia"/>
          <w:bCs/>
        </w:rPr>
        <w:t>di essere informato, ai sensi e per gli effetti della normativa vigente sulla Privacy, che i dati personali raccolti saranno trattati, anche con strumenti informatici, esclusivamente nell'ambito del procedimento per il quale la presente dichiarazione viene resa</w:t>
      </w:r>
      <w:r>
        <w:rPr>
          <w:bCs/>
        </w:rPr>
        <w:t>;</w:t>
      </w:r>
    </w:p>
    <w:p w14:paraId="56B39BF8" w14:textId="0F997F73" w:rsidR="007E0EB3" w:rsidRPr="00DF1B96" w:rsidRDefault="007E0EB3" w:rsidP="00DF1B96">
      <w:pPr>
        <w:numPr>
          <w:ilvl w:val="0"/>
          <w:numId w:val="2"/>
        </w:numPr>
        <w:autoSpaceDE w:val="0"/>
        <w:jc w:val="both"/>
        <w:rPr>
          <w:rFonts w:eastAsia="ArialNarrow"/>
          <w:bCs/>
        </w:rPr>
      </w:pPr>
      <w:r>
        <w:rPr>
          <w:rFonts w:eastAsia="ArialNarrow"/>
          <w:bCs/>
        </w:rPr>
        <w:t>di assumere gli obblighi di tracciabilità dei flussi finanziari di cui alla legge 13 agosto 2010 n. 136, utilizzando un conto corrente dedicato alle commesse pubbliche per i movimenti finanziari di cui al presente accreditamento.</w:t>
      </w:r>
    </w:p>
    <w:p w14:paraId="63CD3DC3" w14:textId="77777777" w:rsidR="007E0EB3" w:rsidRDefault="007E0EB3" w:rsidP="007E0EB3">
      <w:pPr>
        <w:autoSpaceDE w:val="0"/>
        <w:jc w:val="both"/>
        <w:rPr>
          <w:rFonts w:ascii="ArialNarrow" w:eastAsia="ArialNarrow" w:hAnsi="ArialNarrow" w:cs="ArialNarrow"/>
        </w:rPr>
      </w:pPr>
    </w:p>
    <w:p w14:paraId="53C73FCD" w14:textId="0EE0C07A" w:rsidR="007E0EB3" w:rsidRDefault="007E0EB3" w:rsidP="007E0EB3">
      <w:pPr>
        <w:autoSpaceDE w:val="0"/>
        <w:jc w:val="both"/>
        <w:rPr>
          <w:rFonts w:ascii="ArialNarrow-Bold" w:hAnsi="ArialNarrow-Bold" w:cs="ArialNarrow-Bold"/>
          <w:b/>
          <w:bCs/>
        </w:rPr>
      </w:pPr>
      <w:r>
        <w:rPr>
          <w:rFonts w:ascii="ArialNarrow-Bold" w:hAnsi="ArialNarrow-Bold" w:cs="ArialNarrow-Bold"/>
          <w:b/>
          <w:bCs/>
        </w:rPr>
        <w:t>Allega la seguente documentazione:</w:t>
      </w:r>
    </w:p>
    <w:p w14:paraId="5F44B43A" w14:textId="77777777" w:rsidR="00DF1B96" w:rsidRDefault="00DF1B96" w:rsidP="007E0EB3">
      <w:pPr>
        <w:autoSpaceDE w:val="0"/>
        <w:jc w:val="both"/>
        <w:rPr>
          <w:bCs/>
        </w:rPr>
      </w:pPr>
    </w:p>
    <w:p w14:paraId="55A084BB" w14:textId="28BDD1CC" w:rsidR="007E0EB3" w:rsidRDefault="007E0EB3" w:rsidP="007E0EB3">
      <w:pPr>
        <w:autoSpaceDE w:val="0"/>
        <w:jc w:val="both"/>
        <w:rPr>
          <w:bCs/>
        </w:rPr>
      </w:pPr>
      <w:r>
        <w:rPr>
          <w:bCs/>
        </w:rPr>
        <w:t>e)  copia fotostatica del Documento d'identità personale del dichiarante, in corso di validità</w:t>
      </w:r>
    </w:p>
    <w:p w14:paraId="0A10EB74" w14:textId="77777777" w:rsidR="007E0EB3" w:rsidRDefault="007E0EB3" w:rsidP="007E0EB3">
      <w:pPr>
        <w:autoSpaceDE w:val="0"/>
        <w:rPr>
          <w:bCs/>
        </w:rPr>
      </w:pPr>
    </w:p>
    <w:p w14:paraId="46257BBC" w14:textId="77777777" w:rsidR="007E0EB3" w:rsidRDefault="007E0EB3" w:rsidP="007E0EB3">
      <w:pPr>
        <w:pStyle w:val="Corpodeltesto31"/>
        <w:ind w:left="360" w:firstLine="207"/>
        <w:jc w:val="both"/>
        <w:rPr>
          <w:rFonts w:ascii="Swis721 Th BT" w:hAnsi="Swis721 Th BT" w:cs="Swis721 Th BT"/>
          <w:bCs/>
        </w:rPr>
      </w:pPr>
    </w:p>
    <w:p w14:paraId="2708B6C9" w14:textId="77777777" w:rsidR="007E0EB3" w:rsidRDefault="007E0EB3" w:rsidP="007E0EB3">
      <w:pPr>
        <w:spacing w:line="100" w:lineRule="atLeast"/>
        <w:jc w:val="both"/>
        <w:rPr>
          <w:sz w:val="16"/>
          <w:szCs w:val="16"/>
        </w:rPr>
      </w:pPr>
      <w:r>
        <w:rPr>
          <w:sz w:val="20"/>
          <w:szCs w:val="20"/>
        </w:rPr>
        <w:t>________________                                                                                          __________________________________</w:t>
      </w:r>
    </w:p>
    <w:p w14:paraId="14590E8B" w14:textId="77777777" w:rsidR="003B14AF" w:rsidRDefault="007E0EB3" w:rsidP="007E0EB3">
      <w:r>
        <w:rPr>
          <w:sz w:val="16"/>
          <w:szCs w:val="16"/>
        </w:rPr>
        <w:t xml:space="preserve">Luogo e data    </w:t>
      </w:r>
      <w:r>
        <w:rPr>
          <w:sz w:val="20"/>
          <w:szCs w:val="20"/>
        </w:rPr>
        <w:t xml:space="preserve">                            </w:t>
      </w:r>
      <w:r>
        <w:rPr>
          <w:sz w:val="16"/>
          <w:szCs w:val="16"/>
        </w:rPr>
        <w:t xml:space="preserve">                                                                                                   firma per esteso con allegata fotocopia del</w:t>
      </w:r>
    </w:p>
    <w:sectPr w:rsidR="003B14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Narrow">
    <w:altName w:val="Yu Gothic"/>
    <w:charset w:val="80"/>
    <w:family w:val="swiss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Narrow-Bold">
    <w:altName w:val="Arial"/>
    <w:charset w:val="00"/>
    <w:family w:val="swiss"/>
    <w:pitch w:val="default"/>
  </w:font>
  <w:font w:name="Swis721 Th BT">
    <w:altName w:val="Arial Narrow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Narrow" w:eastAsia="ArialNarrow" w:hAnsi="ArialNarrow" w:cs="ArialNarrow"/>
        <w:bCs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5"/>
    <w:multiLevelType w:val="multilevel"/>
    <w:tmpl w:val="26BC5B20"/>
    <w:name w:val="WW8Num5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Narrow" w:eastAsia="ArialNarrow" w:hAnsi="ArialNarrow" w:cs="ArialNarrow" w:hint="default"/>
        <w:bCs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B"/>
    <w:multiLevelType w:val="multilevel"/>
    <w:tmpl w:val="0000000B"/>
    <w:name w:val="WW8Num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3" w15:restartNumberingAfterBreak="0">
    <w:nsid w:val="0000000C"/>
    <w:multiLevelType w:val="multilevel"/>
    <w:tmpl w:val="0000000C"/>
    <w:name w:val="WW8Num13"/>
    <w:lvl w:ilvl="0">
      <w:start w:val="1"/>
      <w:numFmt w:val="bullet"/>
      <w:lvlText w:val=""/>
      <w:lvlJc w:val="left"/>
      <w:pPr>
        <w:tabs>
          <w:tab w:val="num" w:pos="1050"/>
        </w:tabs>
        <w:ind w:left="105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410"/>
        </w:tabs>
        <w:ind w:left="141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90"/>
        </w:tabs>
        <w:ind w:left="249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50"/>
        </w:tabs>
        <w:ind w:left="285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70"/>
        </w:tabs>
        <w:ind w:left="357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30"/>
        </w:tabs>
        <w:ind w:left="3930" w:hanging="360"/>
      </w:pPr>
      <w:rPr>
        <w:rFonts w:ascii="OpenSymbol" w:hAnsi="Open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E78"/>
    <w:rsid w:val="00222D74"/>
    <w:rsid w:val="003B14AF"/>
    <w:rsid w:val="004A3232"/>
    <w:rsid w:val="00631445"/>
    <w:rsid w:val="006666C3"/>
    <w:rsid w:val="006D0FE3"/>
    <w:rsid w:val="007E0EB3"/>
    <w:rsid w:val="008174F3"/>
    <w:rsid w:val="008950FD"/>
    <w:rsid w:val="00B57E78"/>
    <w:rsid w:val="00DF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51A5A"/>
  <w15:docId w15:val="{546354D1-0B30-4A2C-8B01-0970AF909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E0EB3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7E0EB3"/>
    <w:rPr>
      <w:color w:val="0000FF"/>
      <w:u w:val="single"/>
    </w:rPr>
  </w:style>
  <w:style w:type="paragraph" w:customStyle="1" w:styleId="Corpodeltesto31">
    <w:name w:val="Corpo del testo 31"/>
    <w:basedOn w:val="Normale"/>
    <w:rsid w:val="007E0EB3"/>
    <w:pPr>
      <w:widowControl w:val="0"/>
    </w:pPr>
    <w:rPr>
      <w:rFonts w:eastAsia="Andale Sans UI"/>
      <w:b/>
      <w:u w:val="single"/>
    </w:rPr>
  </w:style>
  <w:style w:type="paragraph" w:customStyle="1" w:styleId="Corpodeltesto21">
    <w:name w:val="Corpo del testo 21"/>
    <w:basedOn w:val="Normale"/>
    <w:rsid w:val="007E0EB3"/>
    <w:pPr>
      <w:widowControl w:val="0"/>
      <w:jc w:val="both"/>
    </w:pPr>
    <w:rPr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0EB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0EB3"/>
    <w:rPr>
      <w:rFonts w:ascii="Tahoma" w:eastAsia="Times New Roman" w:hAnsi="Tahoma" w:cs="Tahoma"/>
      <w:kern w:val="1"/>
      <w:sz w:val="16"/>
      <w:szCs w:val="16"/>
      <w:lang w:eastAsia="ar-SA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6D0FE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4A32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cittadisalem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pc-151</cp:lastModifiedBy>
  <cp:revision>2</cp:revision>
  <dcterms:created xsi:type="dcterms:W3CDTF">2021-12-17T15:27:00Z</dcterms:created>
  <dcterms:modified xsi:type="dcterms:W3CDTF">2021-12-17T15:27:00Z</dcterms:modified>
</cp:coreProperties>
</file>